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1034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имеет ограничение, возложенное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суда ХМАО-Югры от 06.</w:t>
      </w:r>
      <w:r>
        <w:rPr>
          <w:rFonts w:ascii="Times New Roman" w:eastAsia="Times New Roman" w:hAnsi="Times New Roman" w:cs="Times New Roman"/>
          <w:sz w:val="26"/>
          <w:szCs w:val="26"/>
        </w:rPr>
        <w:t>06.2025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решением </w:t>
      </w:r>
      <w:r>
        <w:rPr>
          <w:rStyle w:val="cat-UserDefinedgrp-2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02.06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02.06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>копия предупреждения;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официального предостережения; копия графика прибытия поднадзорного лица;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копия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по делу об административном правонарушении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UserDefinedgrp-28rplc-26">
    <w:name w:val="cat-UserDefined grp-28 rplc-26"/>
    <w:basedOn w:val="DefaultParagraphFont"/>
  </w:style>
  <w:style w:type="character" w:customStyle="1" w:styleId="cat-UserDefinedgrp-29rplc-28">
    <w:name w:val="cat-UserDefined grp-29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